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2E3A9" w14:textId="77777777" w:rsidR="00114FD9" w:rsidRDefault="00114FD9" w:rsidP="00551513">
      <w:pPr>
        <w:spacing w:after="240" w:line="480" w:lineRule="auto"/>
        <w:ind w:firstLine="720"/>
        <w:jc w:val="center"/>
      </w:pPr>
    </w:p>
    <w:p w14:paraId="1BEE9E72" w14:textId="77777777" w:rsidR="00114FD9" w:rsidRDefault="00114FD9" w:rsidP="00551513">
      <w:pPr>
        <w:spacing w:after="240" w:line="480" w:lineRule="auto"/>
        <w:ind w:firstLine="720"/>
        <w:jc w:val="center"/>
      </w:pPr>
    </w:p>
    <w:p w14:paraId="5B88744F" w14:textId="77777777" w:rsidR="00114FD9" w:rsidRDefault="00114FD9" w:rsidP="00551513">
      <w:pPr>
        <w:spacing w:after="240" w:line="480" w:lineRule="auto"/>
        <w:ind w:firstLine="720"/>
        <w:jc w:val="center"/>
      </w:pPr>
    </w:p>
    <w:p w14:paraId="47D4E337" w14:textId="77777777" w:rsidR="00114FD9" w:rsidRDefault="00114FD9" w:rsidP="00551513">
      <w:pPr>
        <w:spacing w:after="240" w:line="480" w:lineRule="auto"/>
        <w:ind w:firstLine="720"/>
        <w:jc w:val="center"/>
      </w:pPr>
    </w:p>
    <w:p w14:paraId="01842566" w14:textId="77777777" w:rsidR="00114FD9" w:rsidRDefault="00114FD9" w:rsidP="00551513">
      <w:pPr>
        <w:spacing w:after="240" w:line="480" w:lineRule="auto"/>
        <w:ind w:firstLine="720"/>
        <w:jc w:val="center"/>
      </w:pPr>
    </w:p>
    <w:p w14:paraId="73E5ED2F" w14:textId="77777777" w:rsidR="00114FD9" w:rsidRDefault="00114FD9" w:rsidP="00551513">
      <w:pPr>
        <w:spacing w:after="240" w:line="480" w:lineRule="auto"/>
        <w:ind w:firstLine="720"/>
        <w:jc w:val="center"/>
      </w:pPr>
    </w:p>
    <w:p w14:paraId="7C4837B5" w14:textId="77777777" w:rsidR="00114FD9" w:rsidRDefault="00114FD9" w:rsidP="00551513">
      <w:pPr>
        <w:spacing w:after="240" w:line="480" w:lineRule="auto"/>
        <w:ind w:firstLine="720"/>
        <w:jc w:val="center"/>
      </w:pPr>
    </w:p>
    <w:p w14:paraId="301C1E99" w14:textId="56C91C1C" w:rsidR="00114FD9" w:rsidRDefault="00114FD9" w:rsidP="00551513">
      <w:pPr>
        <w:spacing w:after="240" w:line="480" w:lineRule="auto"/>
        <w:ind w:firstLine="720"/>
        <w:jc w:val="center"/>
      </w:pPr>
      <w:r>
        <w:t>Effective Leadership and Key Elements</w:t>
      </w:r>
    </w:p>
    <w:p w14:paraId="5019D778" w14:textId="3D9CC0C7" w:rsidR="00114FD9" w:rsidRDefault="008F5996" w:rsidP="00551513">
      <w:pPr>
        <w:spacing w:after="240" w:line="480" w:lineRule="auto"/>
        <w:ind w:firstLine="720"/>
        <w:jc w:val="center"/>
      </w:pPr>
      <w:r>
        <w:t>Student’s Name</w:t>
      </w:r>
    </w:p>
    <w:p w14:paraId="36E5F112" w14:textId="307C7308" w:rsidR="008F5996" w:rsidRDefault="008F5996" w:rsidP="00551513">
      <w:pPr>
        <w:spacing w:after="240" w:line="480" w:lineRule="auto"/>
        <w:ind w:firstLine="720"/>
        <w:jc w:val="center"/>
      </w:pPr>
      <w:r>
        <w:t xml:space="preserve">Institution of Affiliation </w:t>
      </w:r>
    </w:p>
    <w:p w14:paraId="632825D4" w14:textId="3155BB65" w:rsidR="008F5996" w:rsidRDefault="008F5996" w:rsidP="008F5996">
      <w:pPr>
        <w:spacing w:after="240" w:line="480" w:lineRule="auto"/>
        <w:ind w:firstLine="720"/>
        <w:jc w:val="center"/>
      </w:pPr>
      <w:r>
        <w:t>Professor’s Name</w:t>
      </w:r>
    </w:p>
    <w:p w14:paraId="5D6DBA19" w14:textId="28CAA794" w:rsidR="00114FD9" w:rsidRDefault="008F5996" w:rsidP="00551513">
      <w:pPr>
        <w:spacing w:after="240" w:line="480" w:lineRule="auto"/>
        <w:ind w:firstLine="720"/>
        <w:jc w:val="center"/>
      </w:pPr>
      <w:r>
        <w:t>Date</w:t>
      </w:r>
    </w:p>
    <w:p w14:paraId="5C0616D1" w14:textId="77777777" w:rsidR="00114FD9" w:rsidRDefault="00114FD9" w:rsidP="00551513">
      <w:pPr>
        <w:spacing w:line="480" w:lineRule="auto"/>
        <w:ind w:firstLine="720"/>
      </w:pPr>
      <w:r>
        <w:br w:type="page"/>
      </w:r>
    </w:p>
    <w:p w14:paraId="26A86260" w14:textId="0DEBF512" w:rsidR="008F5996" w:rsidRPr="008F5996" w:rsidRDefault="008F5996" w:rsidP="008F5996">
      <w:pPr>
        <w:spacing w:after="240" w:line="480" w:lineRule="auto"/>
        <w:ind w:firstLine="720"/>
        <w:jc w:val="center"/>
      </w:pPr>
      <w:r>
        <w:lastRenderedPageBreak/>
        <w:t>Effec</w:t>
      </w:r>
      <w:r>
        <w:t>tive Leadership and Key Elements</w:t>
      </w:r>
    </w:p>
    <w:p w14:paraId="44335A8E" w14:textId="559DA880" w:rsidR="00FE364D" w:rsidRDefault="00A503E7" w:rsidP="00736B63">
      <w:pPr>
        <w:spacing w:before="240" w:after="240" w:line="480" w:lineRule="auto"/>
        <w:ind w:firstLine="720"/>
      </w:pPr>
      <w:r>
        <w:t>All successful organizations would attribute their success and</w:t>
      </w:r>
      <w:r w:rsidR="00736B63">
        <w:t xml:space="preserve"> in</w:t>
      </w:r>
      <w:r>
        <w:t xml:space="preserve"> the positions they are today, to the effective leadership achieved by the executive</w:t>
      </w:r>
      <w:r w:rsidR="00736B63">
        <w:t xml:space="preserve"> or the management. I</w:t>
      </w:r>
      <w:r>
        <w:t>t means</w:t>
      </w:r>
      <w:r w:rsidR="00736B63">
        <w:t>, therefore,</w:t>
      </w:r>
      <w:r>
        <w:t xml:space="preserve"> that this aspect remains one of the significant contributors to the development, innovation, and growth of any successful organization. However, it's essential to note that leadership as an organization prerequisite is </w:t>
      </w:r>
      <w:bookmarkStart w:id="0" w:name="_GoBack"/>
      <w:bookmarkEnd w:id="0"/>
      <w:r w:rsidR="00736B63">
        <w:t>neither about accolades nor</w:t>
      </w:r>
      <w:r>
        <w:t xml:space="preserve"> even titles, but one must work </w:t>
      </w:r>
      <w:r w:rsidR="00736B63">
        <w:t xml:space="preserve">hard </w:t>
      </w:r>
      <w:r>
        <w:t xml:space="preserve">to earn it. Every organization has a distinct leadership plans which depend on the cultures and the minimum thresholds it opts to adopt (Ramos, 2018). All in all, leadership, according to the dictionary, </w:t>
      </w:r>
      <w:proofErr w:type="gramStart"/>
      <w:r>
        <w:t>get</w:t>
      </w:r>
      <w:proofErr w:type="gramEnd"/>
      <w:r>
        <w:t xml:space="preserve"> defined as the ability to lead an organized group of people.</w:t>
      </w:r>
      <w:r w:rsidR="00736B63">
        <w:t xml:space="preserve"> </w:t>
      </w:r>
      <w:r>
        <w:t>However, it happens to have a more profound and subjective definition when it comes to an organization's management aspect. Consequently, some essential qualities or elements are integral to attain effective leadership. In this context, the five factors that one must possess for effective leadership will get discussed in detail. In outline, the five elements are; creativity, Honesty, confidence, excellent communication, and the ability to delegate tasks</w:t>
      </w:r>
      <w:r w:rsidR="00736B63">
        <w:t xml:space="preserve"> (</w:t>
      </w:r>
      <w:r w:rsidR="00736B63">
        <w:rPr>
          <w:color w:val="000000"/>
        </w:rPr>
        <w:t xml:space="preserve">Hickey, </w:t>
      </w:r>
      <w:r w:rsidR="00736B63">
        <w:rPr>
          <w:color w:val="000000"/>
        </w:rPr>
        <w:t>2019)</w:t>
      </w:r>
      <w:r>
        <w:t>. The traits, as mentioned earlier when appropriately executed, helps a leader achieve the company's vision, set an organization's culture and tone, plan, attain resource security and also detect and improve on potential issues affecting the organization.</w:t>
      </w:r>
    </w:p>
    <w:p w14:paraId="0125D90C" w14:textId="1C10DCF8" w:rsidR="00FE364D" w:rsidRPr="00114FD9" w:rsidRDefault="00A503E7" w:rsidP="00736B63">
      <w:pPr>
        <w:spacing w:before="240" w:after="240" w:line="480" w:lineRule="auto"/>
        <w:jc w:val="center"/>
        <w:rPr>
          <w:b/>
          <w:bCs/>
        </w:rPr>
      </w:pPr>
      <w:r w:rsidRPr="00114FD9">
        <w:rPr>
          <w:b/>
          <w:bCs/>
        </w:rPr>
        <w:t xml:space="preserve">Critical </w:t>
      </w:r>
      <w:r w:rsidR="00736B63" w:rsidRPr="00114FD9">
        <w:rPr>
          <w:b/>
          <w:bCs/>
        </w:rPr>
        <w:t>Elements for Effective Leadership</w:t>
      </w:r>
    </w:p>
    <w:p w14:paraId="24046492" w14:textId="77777777" w:rsidR="00FE364D" w:rsidRDefault="00A503E7" w:rsidP="00551513">
      <w:pPr>
        <w:spacing w:before="240" w:after="240" w:line="480" w:lineRule="auto"/>
        <w:ind w:firstLine="720"/>
      </w:pPr>
      <w:r>
        <w:t xml:space="preserve">An excellent communication attribute outlines that an effective leader must be able to communicate adequately through the various media as required. The media platforms include; email, face to face communication as well as the telephone. It helps much to enable the staff to understand the reasons and objectives of a given project, and hence it becomes completed. </w:t>
      </w:r>
      <w:r>
        <w:lastRenderedPageBreak/>
        <w:t xml:space="preserve">Leaders may further learn communication skills by attending community events in their surroundings (Plifka, 2019). The ability to delegate tasks forms another element. Leaders as perfectionists often get ordained to decide on which direction appropriate the staff needs to follow so that the set goals and company vision gets achieved. </w:t>
      </w:r>
    </w:p>
    <w:p w14:paraId="57930C41" w14:textId="77777777" w:rsidR="00FE364D" w:rsidRDefault="00A503E7" w:rsidP="00551513">
      <w:pPr>
        <w:spacing w:before="240" w:after="240" w:line="480" w:lineRule="auto"/>
        <w:ind w:firstLine="720"/>
      </w:pPr>
      <w:r>
        <w:t>Rather than working by themselves, sometimes situations may necessitate them to share the workload among the staff members. Hence, it's called work delegation. When a leader Shares tasks to the junior staff, it helps to build a spirit of teamwork in an organization (Hickey, 2019). When it comes to Honesty, an effective leader should be able to make every other staff in an organization believe in the decisional statement that comes from him/her. When the team reaches a point where they feel dishonesty in their leader, the situations cause a distrusting environment to get developed, especially when there is no due explanation of the deception. It further leads to a massive turnover by the employees with consequent more issues associated. Also, Effective leadership requires a leader to become confident and as well secure at all times.</w:t>
      </w:r>
    </w:p>
    <w:p w14:paraId="3F4A0F70" w14:textId="4647984D" w:rsidR="00FE364D" w:rsidRDefault="00A503E7" w:rsidP="00551513">
      <w:pPr>
        <w:spacing w:before="240" w:after="240" w:line="480" w:lineRule="auto"/>
        <w:ind w:firstLine="720"/>
      </w:pPr>
      <w:r>
        <w:t xml:space="preserve">According to Margaret Bell, confident leaders can support and successfully take an organization through the smooth as well as robust circumstances it may face. Therefore, the element makes employees also manifest a high degree of confidence to their leader, and continue working comfortably even under challenging conditions. They remain calm and motivated at such times. Creativity forms the last essential attribute in this context that a leader must possess to carry out the ordained responsibilities effectively. This aspect finds a practical application when a strategic plan fails to bear fruit as expected in an organization (BELL, 2016). In such a case, it calls for a leader to quickly formulate another strategy, execute it until the set objectives get met. Effective leadership requires immediate adjustments to previous decisions when an </w:t>
      </w:r>
      <w:r>
        <w:lastRenderedPageBreak/>
        <w:t>expected result occurs. The action explains the aspect of creativity in an organization as a necessary useful leadership trait from a leader.</w:t>
      </w:r>
    </w:p>
    <w:p w14:paraId="4DF9CEE4" w14:textId="77777777" w:rsidR="00736B63" w:rsidRDefault="00736B63" w:rsidP="00551513">
      <w:pPr>
        <w:spacing w:before="240" w:after="240" w:line="480" w:lineRule="auto"/>
        <w:ind w:firstLine="720"/>
      </w:pPr>
    </w:p>
    <w:p w14:paraId="0382CE88" w14:textId="77777777" w:rsidR="00736B63" w:rsidRDefault="00736B63" w:rsidP="00551513">
      <w:pPr>
        <w:spacing w:before="240" w:after="240" w:line="480" w:lineRule="auto"/>
        <w:ind w:firstLine="720"/>
      </w:pPr>
    </w:p>
    <w:p w14:paraId="4C39F8BE" w14:textId="77777777" w:rsidR="00736B63" w:rsidRDefault="00736B63" w:rsidP="00551513">
      <w:pPr>
        <w:spacing w:before="240" w:after="240" w:line="480" w:lineRule="auto"/>
        <w:ind w:firstLine="720"/>
      </w:pPr>
    </w:p>
    <w:p w14:paraId="670879D9" w14:textId="77777777" w:rsidR="00736B63" w:rsidRDefault="00736B63" w:rsidP="00551513">
      <w:pPr>
        <w:spacing w:before="240" w:after="240" w:line="480" w:lineRule="auto"/>
        <w:ind w:firstLine="720"/>
      </w:pPr>
    </w:p>
    <w:p w14:paraId="4B375817" w14:textId="77777777" w:rsidR="00736B63" w:rsidRDefault="00736B63" w:rsidP="00551513">
      <w:pPr>
        <w:spacing w:before="240" w:after="240" w:line="480" w:lineRule="auto"/>
        <w:ind w:firstLine="720"/>
      </w:pPr>
    </w:p>
    <w:p w14:paraId="253B5787" w14:textId="77777777" w:rsidR="00736B63" w:rsidRDefault="00736B63" w:rsidP="00551513">
      <w:pPr>
        <w:spacing w:before="240" w:after="240" w:line="480" w:lineRule="auto"/>
        <w:ind w:firstLine="720"/>
      </w:pPr>
    </w:p>
    <w:p w14:paraId="7099A278" w14:textId="77777777" w:rsidR="00736B63" w:rsidRDefault="00736B63" w:rsidP="00551513">
      <w:pPr>
        <w:spacing w:before="240" w:after="240" w:line="480" w:lineRule="auto"/>
        <w:ind w:firstLine="720"/>
      </w:pPr>
    </w:p>
    <w:p w14:paraId="50FAB9EC" w14:textId="77777777" w:rsidR="00736B63" w:rsidRDefault="00736B63" w:rsidP="00551513">
      <w:pPr>
        <w:spacing w:before="240" w:after="240" w:line="480" w:lineRule="auto"/>
        <w:ind w:firstLine="720"/>
      </w:pPr>
    </w:p>
    <w:p w14:paraId="3DBB74F7" w14:textId="77777777" w:rsidR="00736B63" w:rsidRDefault="00736B63" w:rsidP="00551513">
      <w:pPr>
        <w:spacing w:before="240" w:after="240" w:line="480" w:lineRule="auto"/>
        <w:ind w:firstLine="720"/>
      </w:pPr>
    </w:p>
    <w:p w14:paraId="5B830697" w14:textId="77777777" w:rsidR="00736B63" w:rsidRDefault="00736B63" w:rsidP="00551513">
      <w:pPr>
        <w:spacing w:before="240" w:after="240" w:line="480" w:lineRule="auto"/>
        <w:ind w:firstLine="720"/>
      </w:pPr>
    </w:p>
    <w:p w14:paraId="4CA0A70C" w14:textId="77777777" w:rsidR="00736B63" w:rsidRDefault="00736B63" w:rsidP="00551513">
      <w:pPr>
        <w:spacing w:before="240" w:after="240" w:line="480" w:lineRule="auto"/>
        <w:ind w:firstLine="720"/>
      </w:pPr>
    </w:p>
    <w:p w14:paraId="4A35492E" w14:textId="77777777" w:rsidR="00736B63" w:rsidRDefault="00736B63" w:rsidP="00551513">
      <w:pPr>
        <w:spacing w:before="240" w:after="240" w:line="480" w:lineRule="auto"/>
        <w:ind w:firstLine="720"/>
      </w:pPr>
    </w:p>
    <w:p w14:paraId="79455109" w14:textId="77777777" w:rsidR="00736B63" w:rsidRDefault="00736B63" w:rsidP="00551513">
      <w:pPr>
        <w:spacing w:before="240" w:after="240" w:line="480" w:lineRule="auto"/>
        <w:ind w:firstLine="720"/>
      </w:pPr>
    </w:p>
    <w:p w14:paraId="6C2D19ED" w14:textId="77777777" w:rsidR="00736B63" w:rsidRDefault="00736B63" w:rsidP="00551513">
      <w:pPr>
        <w:spacing w:before="240" w:after="240" w:line="480" w:lineRule="auto"/>
        <w:ind w:firstLine="720"/>
      </w:pPr>
    </w:p>
    <w:p w14:paraId="19487E1B" w14:textId="77777777" w:rsidR="00736B63" w:rsidRDefault="00736B63" w:rsidP="00551513">
      <w:pPr>
        <w:spacing w:before="240" w:after="240" w:line="480" w:lineRule="auto"/>
        <w:ind w:firstLine="720"/>
      </w:pPr>
    </w:p>
    <w:p w14:paraId="3CC6B285" w14:textId="77777777" w:rsidR="00551513" w:rsidRPr="00736B63" w:rsidRDefault="00551513" w:rsidP="00551513">
      <w:pPr>
        <w:shd w:val="clear" w:color="auto" w:fill="FFFFFF"/>
        <w:jc w:val="center"/>
        <w:rPr>
          <w:bCs/>
          <w:color w:val="000000"/>
        </w:rPr>
      </w:pPr>
      <w:r w:rsidRPr="00736B63">
        <w:rPr>
          <w:bCs/>
          <w:color w:val="000000"/>
        </w:rPr>
        <w:lastRenderedPageBreak/>
        <w:t>References</w:t>
      </w:r>
    </w:p>
    <w:p w14:paraId="2DBB6532" w14:textId="77777777" w:rsidR="00551513" w:rsidRDefault="00551513" w:rsidP="00551513">
      <w:pPr>
        <w:pStyle w:val="NormalWeb"/>
        <w:shd w:val="clear" w:color="auto" w:fill="FFFFFF"/>
        <w:spacing w:before="0" w:beforeAutospacing="0" w:after="0" w:afterAutospacing="0" w:line="550" w:lineRule="atLeast"/>
        <w:ind w:left="720" w:right="75" w:hanging="720"/>
        <w:rPr>
          <w:color w:val="000000"/>
        </w:rPr>
      </w:pPr>
      <w:r>
        <w:rPr>
          <w:color w:val="000000"/>
        </w:rPr>
        <w:t>BELL, M. (2016). 5 Key Elements that Define Effective Leadership. Retrieved from https://www.chainreaction.org.au/article/5-key-elements-that-define-effective-leadership</w:t>
      </w:r>
    </w:p>
    <w:p w14:paraId="0925F095" w14:textId="77777777" w:rsidR="00551513" w:rsidRDefault="00551513" w:rsidP="00551513">
      <w:pPr>
        <w:pStyle w:val="NormalWeb"/>
        <w:shd w:val="clear" w:color="auto" w:fill="FFFFFF"/>
        <w:spacing w:before="0" w:beforeAutospacing="0" w:after="0" w:afterAutospacing="0" w:line="550" w:lineRule="atLeast"/>
        <w:ind w:left="720" w:right="75" w:hanging="720"/>
        <w:rPr>
          <w:color w:val="000000"/>
        </w:rPr>
      </w:pPr>
      <w:r>
        <w:rPr>
          <w:color w:val="000000"/>
        </w:rPr>
        <w:t>Hickey, K. (2019). 5 Key Leadership Behaviors You Must Have. Retrieved from https://www.betterup.com/en-us/blog/5-key-leadership-behaviors-you-must-have</w:t>
      </w:r>
    </w:p>
    <w:p w14:paraId="0F8B2733" w14:textId="77777777" w:rsidR="00551513" w:rsidRDefault="00551513" w:rsidP="00551513">
      <w:pPr>
        <w:pStyle w:val="NormalWeb"/>
        <w:shd w:val="clear" w:color="auto" w:fill="FFFFFF"/>
        <w:spacing w:before="0" w:beforeAutospacing="0" w:after="0" w:afterAutospacing="0" w:line="550" w:lineRule="atLeast"/>
        <w:ind w:left="720" w:right="75" w:hanging="720"/>
        <w:rPr>
          <w:color w:val="000000"/>
        </w:rPr>
      </w:pPr>
      <w:r>
        <w:rPr>
          <w:color w:val="000000"/>
        </w:rPr>
        <w:t>Plifka, J. (2019, May 7). 5 Actions Strategic Leaders Take. Retrieved from https://aboutleaders.com/5-actions-strategic-leaders-take/#gs.xl9hej</w:t>
      </w:r>
    </w:p>
    <w:p w14:paraId="686B834D" w14:textId="77777777" w:rsidR="00551513" w:rsidRDefault="00551513" w:rsidP="00551513">
      <w:pPr>
        <w:pStyle w:val="NormalWeb"/>
        <w:shd w:val="clear" w:color="auto" w:fill="FFFFFF"/>
        <w:spacing w:before="0" w:beforeAutospacing="0" w:after="0" w:afterAutospacing="0" w:line="550" w:lineRule="atLeast"/>
        <w:ind w:left="720" w:right="75" w:hanging="720"/>
        <w:rPr>
          <w:color w:val="000000"/>
        </w:rPr>
      </w:pPr>
      <w:r>
        <w:rPr>
          <w:color w:val="000000"/>
        </w:rPr>
        <w:t xml:space="preserve">Ramos, T. (2018, November 27). Effective Leadership: Why </w:t>
      </w:r>
      <w:proofErr w:type="gramStart"/>
      <w:r>
        <w:rPr>
          <w:color w:val="000000"/>
        </w:rPr>
        <w:t>It’s</w:t>
      </w:r>
      <w:proofErr w:type="gramEnd"/>
      <w:r>
        <w:rPr>
          <w:color w:val="000000"/>
        </w:rPr>
        <w:t xml:space="preserve"> Important And How It’s Achieved. Retrieved from https://blog.runrun.it/en/effective-leadership/</w:t>
      </w:r>
    </w:p>
    <w:p w14:paraId="43AA89E7" w14:textId="77777777" w:rsidR="00551513" w:rsidRDefault="00551513" w:rsidP="00551513">
      <w:pPr>
        <w:spacing w:before="240" w:after="240" w:line="480" w:lineRule="auto"/>
        <w:ind w:firstLine="720"/>
      </w:pPr>
    </w:p>
    <w:p w14:paraId="173F1A8D" w14:textId="77777777" w:rsidR="00FE364D" w:rsidRDefault="00FE364D" w:rsidP="00551513">
      <w:pPr>
        <w:spacing w:before="240" w:after="240" w:line="480" w:lineRule="auto"/>
        <w:ind w:firstLine="720"/>
      </w:pPr>
    </w:p>
    <w:p w14:paraId="6AEA450C" w14:textId="77777777" w:rsidR="00FE364D" w:rsidRDefault="00FE364D" w:rsidP="00551513">
      <w:pPr>
        <w:spacing w:before="240" w:after="240" w:line="480" w:lineRule="auto"/>
        <w:ind w:firstLine="720"/>
      </w:pPr>
    </w:p>
    <w:sectPr w:rsidR="00FE364D" w:rsidSect="00114FD9">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D9462" w14:textId="77777777" w:rsidR="00167DF9" w:rsidRDefault="00167DF9" w:rsidP="00114FD9">
      <w:r>
        <w:separator/>
      </w:r>
    </w:p>
  </w:endnote>
  <w:endnote w:type="continuationSeparator" w:id="0">
    <w:p w14:paraId="7580BCB6" w14:textId="77777777" w:rsidR="00167DF9" w:rsidRDefault="00167DF9" w:rsidP="0011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70D31" w14:textId="77777777" w:rsidR="00167DF9" w:rsidRDefault="00167DF9" w:rsidP="00114FD9">
      <w:r>
        <w:separator/>
      </w:r>
    </w:p>
  </w:footnote>
  <w:footnote w:type="continuationSeparator" w:id="0">
    <w:p w14:paraId="64DACDCA" w14:textId="77777777" w:rsidR="00167DF9" w:rsidRDefault="00167DF9" w:rsidP="00114F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F16FE6" w14:textId="3E58353F" w:rsidR="00114FD9" w:rsidRDefault="00114FD9">
    <w:pPr>
      <w:pStyle w:val="Header"/>
      <w:jc w:val="right"/>
    </w:pPr>
    <w:r>
      <w:t xml:space="preserve">EFFECTIVE LEADERSHIP AND KEY ELEMENTS </w:t>
    </w:r>
    <w:r>
      <w:tab/>
    </w:r>
    <w:sdt>
      <w:sdtPr>
        <w:id w:val="613183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6B63">
          <w:rPr>
            <w:noProof/>
          </w:rPr>
          <w:t>2</w:t>
        </w:r>
        <w:r>
          <w:rPr>
            <w:noProof/>
          </w:rPr>
          <w:fldChar w:fldCharType="end"/>
        </w:r>
      </w:sdtContent>
    </w:sdt>
  </w:p>
  <w:p w14:paraId="1E32AE9B" w14:textId="77777777" w:rsidR="00114FD9" w:rsidRDefault="00114F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62D3E" w14:textId="56583506" w:rsidR="00114FD9" w:rsidRDefault="00114FD9">
    <w:pPr>
      <w:pStyle w:val="Header"/>
      <w:jc w:val="right"/>
    </w:pPr>
    <w:r>
      <w:t>Running Head: EFFECTIVE LEADERSHIP AND KEY ELEMENTS</w:t>
    </w:r>
    <w:r>
      <w:tab/>
    </w:r>
    <w:sdt>
      <w:sdtPr>
        <w:id w:val="10143477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6B63">
          <w:rPr>
            <w:noProof/>
          </w:rPr>
          <w:t>1</w:t>
        </w:r>
        <w:r>
          <w:rPr>
            <w:noProof/>
          </w:rPr>
          <w:fldChar w:fldCharType="end"/>
        </w:r>
      </w:sdtContent>
    </w:sdt>
  </w:p>
  <w:p w14:paraId="232636B6" w14:textId="77777777" w:rsidR="00114FD9" w:rsidRDefault="00114F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E364D"/>
    <w:rsid w:val="00114FD9"/>
    <w:rsid w:val="00167DF9"/>
    <w:rsid w:val="00551513"/>
    <w:rsid w:val="00736B63"/>
    <w:rsid w:val="008F5996"/>
    <w:rsid w:val="00A503E7"/>
    <w:rsid w:val="00FE3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8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FD9"/>
    <w:pPr>
      <w:tabs>
        <w:tab w:val="center" w:pos="4680"/>
        <w:tab w:val="right" w:pos="9360"/>
      </w:tabs>
    </w:pPr>
  </w:style>
  <w:style w:type="character" w:customStyle="1" w:styleId="HeaderChar">
    <w:name w:val="Header Char"/>
    <w:basedOn w:val="DefaultParagraphFont"/>
    <w:link w:val="Header"/>
    <w:uiPriority w:val="99"/>
    <w:rsid w:val="00114FD9"/>
    <w:rPr>
      <w:sz w:val="24"/>
      <w:szCs w:val="24"/>
    </w:rPr>
  </w:style>
  <w:style w:type="paragraph" w:styleId="Footer">
    <w:name w:val="footer"/>
    <w:basedOn w:val="Normal"/>
    <w:link w:val="FooterChar"/>
    <w:uiPriority w:val="99"/>
    <w:unhideWhenUsed/>
    <w:rsid w:val="00114FD9"/>
    <w:pPr>
      <w:tabs>
        <w:tab w:val="center" w:pos="4680"/>
        <w:tab w:val="right" w:pos="9360"/>
      </w:tabs>
    </w:pPr>
  </w:style>
  <w:style w:type="character" w:customStyle="1" w:styleId="FooterChar">
    <w:name w:val="Footer Char"/>
    <w:basedOn w:val="DefaultParagraphFont"/>
    <w:link w:val="Footer"/>
    <w:uiPriority w:val="99"/>
    <w:rsid w:val="00114FD9"/>
    <w:rPr>
      <w:sz w:val="24"/>
      <w:szCs w:val="24"/>
    </w:rPr>
  </w:style>
  <w:style w:type="paragraph" w:styleId="NormalWeb">
    <w:name w:val="Normal (Web)"/>
    <w:basedOn w:val="Normal"/>
    <w:uiPriority w:val="99"/>
    <w:semiHidden/>
    <w:unhideWhenUsed/>
    <w:rsid w:val="0055151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29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4</cp:revision>
  <dcterms:created xsi:type="dcterms:W3CDTF">2020-02-22T02:59:00Z</dcterms:created>
  <dcterms:modified xsi:type="dcterms:W3CDTF">2020-02-22T12:33:00Z</dcterms:modified>
</cp:coreProperties>
</file>